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89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77</w:t>
      </w: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, Ханты-Мансийского а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Юрьевича, </w:t>
      </w:r>
      <w:r>
        <w:rPr>
          <w:rStyle w:val="cat-UserDefinedgrp-25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6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от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.03.202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 административный надзор,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ограничение, предусмотренное федеральным законом, а именно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явился на регистрацию в ОМВД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 полностью раскаялся в содеянном.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Дежинов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 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>86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50259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05-0564/1504/2026 г.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3 ст. 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ст. 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Д.Ю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приходит к выводу о необходимости назначения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Дежинова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Дмитрия Юрьевича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административного правонарушения, предусмотренного ч. 1 ст. 19.24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двенадцать </w:t>
      </w:r>
      <w:r>
        <w:rPr>
          <w:rFonts w:ascii="Times New Roman" w:eastAsia="Times New Roman" w:hAnsi="Times New Roman" w:cs="Times New Roman"/>
          <w:sz w:val="28"/>
          <w:szCs w:val="28"/>
        </w:rPr>
        <w:t>/ суток.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Срок отбытия наказания исчислять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оглашения постановления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>01.07.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158381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5rplc-12">
    <w:name w:val="cat-UserDefined grp-25 rplc-12"/>
    <w:basedOn w:val="DefaultParagraphFont"/>
  </w:style>
  <w:style w:type="character" w:customStyle="1" w:styleId="cat-UserDefinedgrp-26rplc-20">
    <w:name w:val="cat-UserDefined grp-26 rplc-2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15BD7-84C5-4BFD-A1BC-449AB227A6A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